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96" w:type="dxa"/>
        <w:tblInd w:w="1978" w:type="dxa"/>
        <w:tblLook w:val="0600" w:firstRow="0" w:lastRow="0" w:firstColumn="0" w:lastColumn="0" w:noHBand="1" w:noVBand="1"/>
      </w:tblPr>
      <w:tblGrid>
        <w:gridCol w:w="6736"/>
        <w:gridCol w:w="2060"/>
      </w:tblGrid>
      <w:tr w:rsidR="00E3286D" w:rsidRPr="002512C8" w14:paraId="74736114" w14:textId="77777777" w:rsidTr="00901A1D">
        <w:trPr>
          <w:trHeight w:val="1728"/>
        </w:trPr>
        <w:tc>
          <w:tcPr>
            <w:tcW w:w="6736" w:type="dxa"/>
            <w:shd w:val="clear" w:color="auto" w:fill="auto"/>
            <w:vAlign w:val="center"/>
          </w:tcPr>
          <w:p w14:paraId="25C06777" w14:textId="77777777" w:rsidR="004263B3" w:rsidRDefault="004263B3" w:rsidP="00E3286D">
            <w:pPr>
              <w:pStyle w:val="Title"/>
              <w:rPr>
                <w:noProof/>
              </w:rPr>
            </w:pPr>
          </w:p>
          <w:p w14:paraId="09CCD2ED" w14:textId="77777777" w:rsidR="004263B3" w:rsidRDefault="004263B3" w:rsidP="00E3286D">
            <w:pPr>
              <w:pStyle w:val="Title"/>
              <w:rPr>
                <w:noProof/>
              </w:rPr>
            </w:pPr>
          </w:p>
          <w:p w14:paraId="43DC289A" w14:textId="614E096F" w:rsidR="00E3286D" w:rsidRPr="002512C8" w:rsidRDefault="004263B3" w:rsidP="00E3286D">
            <w:pPr>
              <w:pStyle w:val="Title"/>
            </w:pPr>
            <w:r>
              <w:rPr>
                <w:noProof/>
              </w:rPr>
              <w:drawing>
                <wp:inline distT="0" distB="0" distL="0" distR="0" wp14:anchorId="0CBCE20B" wp14:editId="1F3FD70C">
                  <wp:extent cx="4140200" cy="1171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16182" t="28846" r="15768" b="33654"/>
                          <a:stretch/>
                        </pic:blipFill>
                        <pic:spPr bwMode="auto">
                          <a:xfrm>
                            <a:off x="0" y="0"/>
                            <a:ext cx="4367007" cy="12356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60" w:type="dxa"/>
            <w:shd w:val="clear" w:color="auto" w:fill="auto"/>
            <w:vAlign w:val="center"/>
          </w:tcPr>
          <w:p w14:paraId="700E6CDE" w14:textId="3844A1FA" w:rsidR="00E3286D" w:rsidRPr="002512C8" w:rsidRDefault="00E3286D" w:rsidP="00E3286D">
            <w:pPr>
              <w:spacing w:after="0"/>
              <w:jc w:val="right"/>
            </w:pPr>
          </w:p>
        </w:tc>
      </w:tr>
    </w:tbl>
    <w:p w14:paraId="096033C8" w14:textId="77777777" w:rsidR="00E3286D" w:rsidRPr="002512C8" w:rsidRDefault="00E3286D" w:rsidP="003B49EC"/>
    <w:p w14:paraId="4AAF2858" w14:textId="26CD8F76" w:rsidR="00E3286D" w:rsidRPr="004263B3" w:rsidRDefault="0094331A" w:rsidP="00FD35A6">
      <w:pPr>
        <w:pStyle w:val="Heading1"/>
        <w:rPr>
          <w:color w:val="808080" w:themeColor="background1" w:themeShade="80"/>
        </w:rPr>
      </w:pPr>
      <w:r w:rsidRPr="004263B3">
        <w:rPr>
          <w:color w:val="808080" w:themeColor="background1" w:themeShade="80"/>
        </w:rPr>
        <w:t xml:space="preserve">Anmeldeformular </w:t>
      </w:r>
    </w:p>
    <w:p w14:paraId="3CAB83A6" w14:textId="40017EF8" w:rsidR="00FD35A6" w:rsidRPr="002512C8" w:rsidRDefault="0094331A" w:rsidP="00FD35A6">
      <w:r>
        <w:t>Guten Tag</w:t>
      </w:r>
      <w:r w:rsidR="00C519CB">
        <w:t xml:space="preserve"> und</w:t>
      </w:r>
      <w:r>
        <w:t xml:space="preserve"> vielen Dank für Ihr Interesse an unserer Praxis. Wir bitten Sie diesen Anmeldebogen so genau wie möglich auszufüllen und an uns zurück zu schicken damit wir Sie in unsere Warteliste aufnehmen können.</w:t>
      </w:r>
      <w:r w:rsidR="00FA121A">
        <w:br/>
        <w:t>Wir werden Ihre Anmeldung 1 Jahr lang in unserer Warteliste führen.</w:t>
      </w:r>
      <w:r>
        <w:t xml:space="preserve"> </w:t>
      </w:r>
      <w:r w:rsidR="00FA121A">
        <w:t>Sollten Sie innerhalb dieser Zeit von uns keinen Therapieplatz angeboten bekommen haben, bitten wir Sie, sich bei Bedarf bitte erneut bei uns zu melden. A</w:t>
      </w:r>
      <w:r>
        <w:t>ufgrund von allgemeinem Fachkräftemangel</w:t>
      </w:r>
      <w:r w:rsidR="00FA121A">
        <w:t xml:space="preserve"> kommt es</w:t>
      </w:r>
      <w:r>
        <w:t xml:space="preserve"> mitunter zu längeren Wartezeiten. Wir bedauern dies, melden uns aber sobald ein Platz frei wird. Wir freuen uns auf Sie. </w:t>
      </w:r>
    </w:p>
    <w:p w14:paraId="1AE63C51" w14:textId="31D2D9AB" w:rsidR="00FD35A6" w:rsidRPr="004263B3" w:rsidRDefault="002E583B" w:rsidP="00FD35A6">
      <w:pPr>
        <w:pStyle w:val="Heading1"/>
        <w:rPr>
          <w:color w:val="808080" w:themeColor="background1" w:themeShade="80"/>
        </w:rPr>
      </w:pPr>
      <w:r w:rsidRPr="004263B3">
        <w:rPr>
          <w:color w:val="808080" w:themeColor="background1" w:themeShade="80"/>
        </w:rPr>
        <w:t>Persönliche Angaben</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0"/>
        <w:gridCol w:w="3047"/>
        <w:gridCol w:w="2600"/>
        <w:gridCol w:w="2407"/>
      </w:tblGrid>
      <w:tr w:rsidR="00687CFB" w:rsidRPr="002512C8" w14:paraId="5CCA7440" w14:textId="77777777" w:rsidTr="00687CFB">
        <w:trPr>
          <w:trHeight w:val="544"/>
        </w:trPr>
        <w:tc>
          <w:tcPr>
            <w:tcW w:w="2696" w:type="dxa"/>
            <w:vMerge w:val="restart"/>
          </w:tcPr>
          <w:p w14:paraId="717C3F8A" w14:textId="3D8DBB43" w:rsidR="00687CFB" w:rsidRDefault="002E583B" w:rsidP="00FD35A6">
            <w:pPr>
              <w:pStyle w:val="Beschriftungen"/>
            </w:pPr>
            <w:r>
              <w:t>Vor- &amp; Nachname:</w:t>
            </w:r>
          </w:p>
          <w:p w14:paraId="159354EB" w14:textId="77777777" w:rsidR="002E583B" w:rsidRDefault="002E583B" w:rsidP="00FD35A6">
            <w:pPr>
              <w:pStyle w:val="Beschriftungen"/>
            </w:pPr>
          </w:p>
          <w:p w14:paraId="7C890F67" w14:textId="77777777" w:rsidR="002E583B" w:rsidRDefault="002E583B" w:rsidP="00FD35A6">
            <w:pPr>
              <w:pStyle w:val="Beschriftungen"/>
            </w:pPr>
          </w:p>
          <w:p w14:paraId="0DA4AE12" w14:textId="555BCB29" w:rsidR="002E583B" w:rsidRPr="002512C8" w:rsidRDefault="002E583B" w:rsidP="00FD35A6">
            <w:pPr>
              <w:pStyle w:val="Beschriftungen"/>
            </w:pPr>
            <w:r>
              <w:t>Geburtsdatum:</w:t>
            </w:r>
          </w:p>
        </w:tc>
        <w:tc>
          <w:tcPr>
            <w:tcW w:w="3064" w:type="dxa"/>
            <w:shd w:val="clear" w:color="auto" w:fill="FFFFFF" w:themeFill="background1"/>
          </w:tcPr>
          <w:p w14:paraId="01B69653" w14:textId="09680F13" w:rsidR="00687CFB" w:rsidRPr="002512C8" w:rsidRDefault="00687CFB" w:rsidP="00FD35A6"/>
        </w:tc>
        <w:tc>
          <w:tcPr>
            <w:tcW w:w="2610" w:type="dxa"/>
            <w:vMerge w:val="restart"/>
          </w:tcPr>
          <w:p w14:paraId="5545AF45" w14:textId="55B18EFD" w:rsidR="00687CFB" w:rsidRPr="002512C8" w:rsidRDefault="00C519CB" w:rsidP="00C519CB">
            <w:pPr>
              <w:pStyle w:val="Beschriftungen"/>
            </w:pPr>
            <w:r>
              <w:t>Anschrift:</w:t>
            </w:r>
          </w:p>
        </w:tc>
        <w:tc>
          <w:tcPr>
            <w:tcW w:w="2420" w:type="dxa"/>
            <w:vMerge w:val="restart"/>
            <w:shd w:val="clear" w:color="auto" w:fill="FFFFFF" w:themeFill="background1"/>
          </w:tcPr>
          <w:p w14:paraId="6D61D237" w14:textId="6E45F1CB" w:rsidR="00687CFB" w:rsidRPr="002512C8" w:rsidRDefault="00687CFB" w:rsidP="00FD35A6"/>
        </w:tc>
      </w:tr>
      <w:tr w:rsidR="00687CFB" w:rsidRPr="002512C8" w14:paraId="4C2FDEC6" w14:textId="77777777" w:rsidTr="00687CFB">
        <w:trPr>
          <w:trHeight w:val="544"/>
        </w:trPr>
        <w:tc>
          <w:tcPr>
            <w:tcW w:w="2696" w:type="dxa"/>
            <w:vMerge/>
          </w:tcPr>
          <w:p w14:paraId="5DDAA738" w14:textId="77777777" w:rsidR="00687CFB" w:rsidRPr="002512C8" w:rsidRDefault="00687CFB" w:rsidP="00FD35A6">
            <w:pPr>
              <w:pStyle w:val="Beschriftungen"/>
            </w:pPr>
          </w:p>
        </w:tc>
        <w:tc>
          <w:tcPr>
            <w:tcW w:w="3064" w:type="dxa"/>
          </w:tcPr>
          <w:p w14:paraId="284E05BB" w14:textId="7098174C" w:rsidR="00687CFB" w:rsidRPr="002512C8" w:rsidRDefault="00687CFB" w:rsidP="00FD35A6"/>
        </w:tc>
        <w:tc>
          <w:tcPr>
            <w:tcW w:w="2610" w:type="dxa"/>
            <w:vMerge/>
          </w:tcPr>
          <w:p w14:paraId="543EB079" w14:textId="77777777" w:rsidR="00687CFB" w:rsidRPr="002512C8" w:rsidRDefault="00687CFB" w:rsidP="00FD35A6">
            <w:pPr>
              <w:pStyle w:val="Beschriftungen"/>
            </w:pPr>
          </w:p>
        </w:tc>
        <w:tc>
          <w:tcPr>
            <w:tcW w:w="2420" w:type="dxa"/>
            <w:vMerge/>
            <w:shd w:val="clear" w:color="auto" w:fill="FFFFFF" w:themeFill="background1"/>
          </w:tcPr>
          <w:p w14:paraId="0404EE1F" w14:textId="77777777" w:rsidR="00687CFB" w:rsidRPr="002512C8" w:rsidRDefault="00687CFB" w:rsidP="00FD35A6"/>
        </w:tc>
      </w:tr>
      <w:tr w:rsidR="00FD35A6" w:rsidRPr="002512C8" w14:paraId="086313F6" w14:textId="77777777" w:rsidTr="00687CFB">
        <w:tc>
          <w:tcPr>
            <w:tcW w:w="2696" w:type="dxa"/>
          </w:tcPr>
          <w:p w14:paraId="63821EA8" w14:textId="2ADC37BB" w:rsidR="00FD35A6" w:rsidRPr="002512C8" w:rsidRDefault="002E583B" w:rsidP="00FD35A6">
            <w:pPr>
              <w:pStyle w:val="Beschriftungen"/>
            </w:pPr>
            <w:r>
              <w:t>Krankenversicherung:</w:t>
            </w:r>
          </w:p>
        </w:tc>
        <w:tc>
          <w:tcPr>
            <w:tcW w:w="3064" w:type="dxa"/>
            <w:shd w:val="clear" w:color="auto" w:fill="FFFFFF" w:themeFill="background1"/>
          </w:tcPr>
          <w:p w14:paraId="11DEECE0" w14:textId="77777777" w:rsidR="00FD35A6" w:rsidRPr="002512C8" w:rsidRDefault="00FD35A6" w:rsidP="00FD35A6"/>
        </w:tc>
        <w:tc>
          <w:tcPr>
            <w:tcW w:w="2610" w:type="dxa"/>
          </w:tcPr>
          <w:p w14:paraId="3031F8AF" w14:textId="08E711D6" w:rsidR="00FD35A6" w:rsidRPr="002512C8" w:rsidRDefault="002E583B" w:rsidP="00FD35A6">
            <w:pPr>
              <w:pStyle w:val="Beschriftungen"/>
            </w:pPr>
            <w:r>
              <w:t>Telefon/ Handy Nr.:</w:t>
            </w:r>
          </w:p>
        </w:tc>
        <w:tc>
          <w:tcPr>
            <w:tcW w:w="2420" w:type="dxa"/>
            <w:shd w:val="clear" w:color="auto" w:fill="FFFFFF" w:themeFill="background1"/>
          </w:tcPr>
          <w:p w14:paraId="081E2AF8" w14:textId="77777777" w:rsidR="00FD35A6" w:rsidRPr="002512C8" w:rsidRDefault="00FD35A6" w:rsidP="00FD35A6"/>
        </w:tc>
      </w:tr>
      <w:tr w:rsidR="00FD35A6" w:rsidRPr="002512C8" w14:paraId="1DA0E4AC" w14:textId="77777777" w:rsidTr="00687CFB">
        <w:tc>
          <w:tcPr>
            <w:tcW w:w="2696" w:type="dxa"/>
          </w:tcPr>
          <w:p w14:paraId="5C0169C1" w14:textId="39A5882E" w:rsidR="00FD35A6" w:rsidRPr="002512C8" w:rsidRDefault="002E583B" w:rsidP="00FD35A6">
            <w:pPr>
              <w:pStyle w:val="Beschriftungen"/>
            </w:pPr>
            <w:r>
              <w:t>Überweisender Arzt:</w:t>
            </w:r>
          </w:p>
        </w:tc>
        <w:tc>
          <w:tcPr>
            <w:tcW w:w="3064" w:type="dxa"/>
            <w:shd w:val="clear" w:color="auto" w:fill="FFFFFF" w:themeFill="background1"/>
          </w:tcPr>
          <w:p w14:paraId="3D430374" w14:textId="77777777" w:rsidR="00FD35A6" w:rsidRPr="002512C8" w:rsidRDefault="00FD35A6" w:rsidP="00FD35A6"/>
        </w:tc>
        <w:tc>
          <w:tcPr>
            <w:tcW w:w="2610" w:type="dxa"/>
          </w:tcPr>
          <w:p w14:paraId="4EE85A06" w14:textId="4682FFDC" w:rsidR="00FD35A6" w:rsidRPr="002512C8" w:rsidRDefault="002E583B" w:rsidP="00FD35A6">
            <w:pPr>
              <w:pStyle w:val="Beschriftungen"/>
            </w:pPr>
            <w:r>
              <w:t>E-Mail:</w:t>
            </w:r>
          </w:p>
        </w:tc>
        <w:tc>
          <w:tcPr>
            <w:tcW w:w="2420" w:type="dxa"/>
            <w:shd w:val="clear" w:color="auto" w:fill="FFFFFF" w:themeFill="background1"/>
          </w:tcPr>
          <w:p w14:paraId="42D26CB3" w14:textId="77777777" w:rsidR="00FD35A6" w:rsidRPr="002512C8" w:rsidRDefault="00FD35A6" w:rsidP="00FD35A6"/>
        </w:tc>
      </w:tr>
      <w:tr w:rsidR="00FD35A6" w:rsidRPr="002512C8" w14:paraId="44DBEFC4" w14:textId="77777777" w:rsidTr="00687CFB">
        <w:tc>
          <w:tcPr>
            <w:tcW w:w="2696" w:type="dxa"/>
          </w:tcPr>
          <w:p w14:paraId="40716590" w14:textId="634C2B7D" w:rsidR="00FD35A6" w:rsidRPr="002512C8" w:rsidRDefault="005D32FE" w:rsidP="00FD35A6">
            <w:pPr>
              <w:pStyle w:val="Beschriftungen"/>
            </w:pPr>
            <w:r>
              <w:t>Empfohlen von:</w:t>
            </w:r>
          </w:p>
        </w:tc>
        <w:tc>
          <w:tcPr>
            <w:tcW w:w="3064" w:type="dxa"/>
            <w:shd w:val="clear" w:color="auto" w:fill="FFFFFF" w:themeFill="background1"/>
          </w:tcPr>
          <w:p w14:paraId="59521F4D" w14:textId="77777777" w:rsidR="00FD35A6" w:rsidRPr="002512C8" w:rsidRDefault="00FD35A6" w:rsidP="00FD35A6"/>
        </w:tc>
        <w:tc>
          <w:tcPr>
            <w:tcW w:w="2610" w:type="dxa"/>
          </w:tcPr>
          <w:p w14:paraId="3E87AC95" w14:textId="5F8D7A29" w:rsidR="00FD35A6" w:rsidRPr="002512C8" w:rsidRDefault="005D32FE" w:rsidP="00FD35A6">
            <w:pPr>
              <w:pStyle w:val="Beschriftungen"/>
            </w:pPr>
            <w:r>
              <w:t xml:space="preserve">Diagnose: </w:t>
            </w:r>
          </w:p>
        </w:tc>
        <w:tc>
          <w:tcPr>
            <w:tcW w:w="2420" w:type="dxa"/>
            <w:shd w:val="clear" w:color="auto" w:fill="FFFFFF" w:themeFill="background1"/>
          </w:tcPr>
          <w:p w14:paraId="75F4A146" w14:textId="77777777" w:rsidR="00FD35A6" w:rsidRPr="002512C8" w:rsidRDefault="00FD35A6" w:rsidP="00FD35A6"/>
        </w:tc>
      </w:tr>
    </w:tbl>
    <w:p w14:paraId="448A1D6D" w14:textId="77777777" w:rsidR="00FD35A6" w:rsidRPr="002512C8" w:rsidRDefault="00FD35A6" w:rsidP="00FD35A6"/>
    <w:tbl>
      <w:tblPr>
        <w:tblStyle w:val="ffnungszeiten"/>
        <w:tblW w:w="10761" w:type="dxa"/>
        <w:tblLayout w:type="fixed"/>
        <w:tblLook w:val="0620" w:firstRow="1" w:lastRow="0" w:firstColumn="0" w:lastColumn="0" w:noHBand="1" w:noVBand="1"/>
      </w:tblPr>
      <w:tblGrid>
        <w:gridCol w:w="2160"/>
        <w:gridCol w:w="4050"/>
        <w:gridCol w:w="452"/>
        <w:gridCol w:w="4099"/>
      </w:tblGrid>
      <w:tr w:rsidR="00232876" w:rsidRPr="002512C8" w14:paraId="4AE10DBE" w14:textId="77777777" w:rsidTr="00232876">
        <w:trPr>
          <w:cnfStyle w:val="100000000000" w:firstRow="1" w:lastRow="0" w:firstColumn="0" w:lastColumn="0" w:oddVBand="0" w:evenVBand="0" w:oddHBand="0" w:evenHBand="0" w:firstRowFirstColumn="0" w:firstRowLastColumn="0" w:lastRowFirstColumn="0" w:lastRowLastColumn="0"/>
        </w:trPr>
        <w:tc>
          <w:tcPr>
            <w:tcW w:w="2160" w:type="dxa"/>
          </w:tcPr>
          <w:p w14:paraId="0197B5AB" w14:textId="32CB72CD" w:rsidR="00FD35A6" w:rsidRPr="002512C8" w:rsidRDefault="0094331A" w:rsidP="0094331A">
            <w:pPr>
              <w:jc w:val="left"/>
              <w:rPr>
                <w:rStyle w:val="Emphasis"/>
              </w:rPr>
            </w:pPr>
            <w:r w:rsidRPr="004263B3">
              <w:rPr>
                <w:rStyle w:val="Emphasis"/>
                <w:color w:val="808080" w:themeColor="background1" w:themeShade="80"/>
              </w:rPr>
              <w:t xml:space="preserve">Mögliche Therapietermine </w:t>
            </w:r>
            <w:r w:rsidR="002E583B" w:rsidRPr="004263B3">
              <w:rPr>
                <w:rStyle w:val="Emphasis"/>
                <w:color w:val="808080" w:themeColor="background1" w:themeShade="80"/>
              </w:rPr>
              <w:t>:</w:t>
            </w:r>
          </w:p>
        </w:tc>
        <w:tc>
          <w:tcPr>
            <w:tcW w:w="4050" w:type="dxa"/>
          </w:tcPr>
          <w:p w14:paraId="34211725" w14:textId="77777777" w:rsidR="00FD35A6" w:rsidRPr="002512C8" w:rsidRDefault="00FD35A6" w:rsidP="00FD35A6"/>
        </w:tc>
        <w:tc>
          <w:tcPr>
            <w:tcW w:w="452" w:type="dxa"/>
          </w:tcPr>
          <w:p w14:paraId="7481BEDB" w14:textId="77777777" w:rsidR="00FD35A6" w:rsidRPr="002512C8" w:rsidRDefault="00FD35A6" w:rsidP="00FD35A6"/>
        </w:tc>
        <w:tc>
          <w:tcPr>
            <w:tcW w:w="4099" w:type="dxa"/>
          </w:tcPr>
          <w:p w14:paraId="3083C9CA" w14:textId="19F9BBE7" w:rsidR="00FD35A6" w:rsidRPr="002512C8" w:rsidRDefault="002E583B" w:rsidP="00FD35A6">
            <w:pPr>
              <w:rPr>
                <w:rStyle w:val="Emphasis"/>
              </w:rPr>
            </w:pPr>
            <w:r w:rsidRPr="004263B3">
              <w:rPr>
                <w:rStyle w:val="Emphasis"/>
                <w:color w:val="808080" w:themeColor="background1" w:themeShade="80"/>
              </w:rPr>
              <w:t>Bitte Zeitfenster</w:t>
            </w:r>
            <w:r w:rsidR="00DB2314" w:rsidRPr="004263B3">
              <w:rPr>
                <w:rStyle w:val="Emphasis"/>
                <w:color w:val="808080" w:themeColor="background1" w:themeShade="80"/>
              </w:rPr>
              <w:t xml:space="preserve"> möglichst genau</w:t>
            </w:r>
            <w:r w:rsidRPr="004263B3">
              <w:rPr>
                <w:rStyle w:val="Emphasis"/>
                <w:color w:val="808080" w:themeColor="background1" w:themeShade="80"/>
              </w:rPr>
              <w:t xml:space="preserve"> angeben</w:t>
            </w:r>
            <w:r w:rsidR="00DB2314" w:rsidRPr="004263B3">
              <w:rPr>
                <w:rStyle w:val="Emphasis"/>
                <w:color w:val="808080" w:themeColor="background1" w:themeShade="80"/>
              </w:rPr>
              <w:t xml:space="preserve"> (von</w:t>
            </w:r>
            <w:r w:rsidR="004263B3">
              <w:rPr>
                <w:rStyle w:val="Emphasis"/>
                <w:color w:val="808080" w:themeColor="background1" w:themeShade="80"/>
              </w:rPr>
              <w:t>/bis)</w:t>
            </w:r>
            <w:r w:rsidRPr="004263B3">
              <w:rPr>
                <w:rStyle w:val="Emphasis"/>
                <w:color w:val="808080" w:themeColor="background1" w:themeShade="80"/>
              </w:rPr>
              <w:t>:</w:t>
            </w:r>
          </w:p>
        </w:tc>
      </w:tr>
      <w:tr w:rsidR="00687CFB" w:rsidRPr="002512C8" w14:paraId="464BF1D8" w14:textId="77777777" w:rsidTr="00232876">
        <w:trPr>
          <w:trHeight w:val="360"/>
        </w:trPr>
        <w:sdt>
          <w:sdtPr>
            <w:id w:val="-1695137736"/>
            <w:placeholder>
              <w:docPart w:val="B2CF8FEFA38D4F4684E00CBA04E4C370"/>
            </w:placeholder>
            <w:temporary/>
            <w:showingPlcHdr/>
            <w15:appearance w15:val="hidden"/>
          </w:sdtPr>
          <w:sdtEndPr/>
          <w:sdtContent>
            <w:tc>
              <w:tcPr>
                <w:tcW w:w="2160" w:type="dxa"/>
                <w:vAlign w:val="center"/>
              </w:tcPr>
              <w:p w14:paraId="36D9172D" w14:textId="77777777" w:rsidR="00FD35A6" w:rsidRPr="002512C8" w:rsidRDefault="00687CFB" w:rsidP="00232876">
                <w:r w:rsidRPr="002512C8">
                  <w:rPr>
                    <w:lang w:bidi="de-DE"/>
                  </w:rPr>
                  <w:t>Montag</w:t>
                </w:r>
              </w:p>
            </w:tc>
          </w:sdtContent>
        </w:sdt>
        <w:tc>
          <w:tcPr>
            <w:tcW w:w="4050" w:type="dxa"/>
            <w:shd w:val="clear" w:color="auto" w:fill="FFFFFF" w:themeFill="background1"/>
            <w:vAlign w:val="center"/>
          </w:tcPr>
          <w:p w14:paraId="415AFB6E" w14:textId="77777777" w:rsidR="00FD35A6" w:rsidRPr="002512C8" w:rsidRDefault="00FD35A6" w:rsidP="00687CFB"/>
        </w:tc>
        <w:tc>
          <w:tcPr>
            <w:tcW w:w="452" w:type="dxa"/>
            <w:vAlign w:val="center"/>
          </w:tcPr>
          <w:p w14:paraId="5A6C7BE2" w14:textId="77777777" w:rsidR="00FD35A6" w:rsidRPr="002512C8" w:rsidRDefault="00FD35A6" w:rsidP="00687CFB"/>
        </w:tc>
        <w:tc>
          <w:tcPr>
            <w:tcW w:w="4099" w:type="dxa"/>
            <w:shd w:val="clear" w:color="auto" w:fill="FFFFFF" w:themeFill="background1"/>
            <w:vAlign w:val="center"/>
          </w:tcPr>
          <w:p w14:paraId="0ED96D8A" w14:textId="77777777" w:rsidR="00FD35A6" w:rsidRPr="002512C8" w:rsidRDefault="00FD35A6" w:rsidP="00687CFB"/>
        </w:tc>
      </w:tr>
      <w:tr w:rsidR="00687CFB" w:rsidRPr="002512C8" w14:paraId="1908F387" w14:textId="77777777" w:rsidTr="00232876">
        <w:trPr>
          <w:trHeight w:val="187"/>
        </w:trPr>
        <w:tc>
          <w:tcPr>
            <w:tcW w:w="2160" w:type="dxa"/>
            <w:shd w:val="clear" w:color="auto" w:fill="auto"/>
            <w:vAlign w:val="center"/>
          </w:tcPr>
          <w:p w14:paraId="6A89B379" w14:textId="77777777" w:rsidR="00687CFB" w:rsidRPr="002512C8" w:rsidRDefault="00687CFB" w:rsidP="00687CFB">
            <w:pPr>
              <w:rPr>
                <w:sz w:val="6"/>
                <w:szCs w:val="6"/>
              </w:rPr>
            </w:pPr>
          </w:p>
        </w:tc>
        <w:tc>
          <w:tcPr>
            <w:tcW w:w="4050" w:type="dxa"/>
            <w:shd w:val="clear" w:color="auto" w:fill="auto"/>
            <w:vAlign w:val="center"/>
          </w:tcPr>
          <w:p w14:paraId="3FB71827" w14:textId="77777777" w:rsidR="00687CFB" w:rsidRPr="002512C8" w:rsidRDefault="00687CFB" w:rsidP="00687CFB">
            <w:pPr>
              <w:rPr>
                <w:sz w:val="6"/>
                <w:szCs w:val="6"/>
              </w:rPr>
            </w:pPr>
          </w:p>
        </w:tc>
        <w:tc>
          <w:tcPr>
            <w:tcW w:w="452" w:type="dxa"/>
            <w:shd w:val="clear" w:color="auto" w:fill="auto"/>
            <w:vAlign w:val="center"/>
          </w:tcPr>
          <w:p w14:paraId="6E2658EC" w14:textId="77777777" w:rsidR="00687CFB" w:rsidRPr="002512C8" w:rsidRDefault="00687CFB" w:rsidP="00687CFB">
            <w:pPr>
              <w:rPr>
                <w:sz w:val="6"/>
                <w:szCs w:val="6"/>
              </w:rPr>
            </w:pPr>
          </w:p>
        </w:tc>
        <w:tc>
          <w:tcPr>
            <w:tcW w:w="4099" w:type="dxa"/>
            <w:shd w:val="clear" w:color="auto" w:fill="auto"/>
            <w:vAlign w:val="center"/>
          </w:tcPr>
          <w:p w14:paraId="502E3DE2" w14:textId="77777777" w:rsidR="00687CFB" w:rsidRPr="002512C8" w:rsidRDefault="00687CFB" w:rsidP="00687CFB">
            <w:pPr>
              <w:rPr>
                <w:sz w:val="6"/>
                <w:szCs w:val="6"/>
              </w:rPr>
            </w:pPr>
          </w:p>
        </w:tc>
      </w:tr>
      <w:tr w:rsidR="00687CFB" w:rsidRPr="002512C8" w14:paraId="47A400EA" w14:textId="77777777" w:rsidTr="00232876">
        <w:trPr>
          <w:trHeight w:val="360"/>
        </w:trPr>
        <w:sdt>
          <w:sdtPr>
            <w:id w:val="1509095954"/>
            <w:placeholder>
              <w:docPart w:val="961631110A6346BB9D805B2B35CE0AA0"/>
            </w:placeholder>
            <w:temporary/>
            <w:showingPlcHdr/>
            <w15:appearance w15:val="hidden"/>
          </w:sdtPr>
          <w:sdtEndPr/>
          <w:sdtContent>
            <w:tc>
              <w:tcPr>
                <w:tcW w:w="2160" w:type="dxa"/>
                <w:vAlign w:val="center"/>
              </w:tcPr>
              <w:p w14:paraId="07732F27" w14:textId="77777777" w:rsidR="00687CFB" w:rsidRPr="002512C8" w:rsidRDefault="00687CFB" w:rsidP="00232876">
                <w:r w:rsidRPr="002512C8">
                  <w:rPr>
                    <w:lang w:bidi="de-DE"/>
                  </w:rPr>
                  <w:t>Dienstag</w:t>
                </w:r>
              </w:p>
            </w:tc>
          </w:sdtContent>
        </w:sdt>
        <w:tc>
          <w:tcPr>
            <w:tcW w:w="4050" w:type="dxa"/>
            <w:shd w:val="clear" w:color="auto" w:fill="FFFFFF" w:themeFill="background1"/>
            <w:vAlign w:val="center"/>
          </w:tcPr>
          <w:p w14:paraId="68E4ABFB" w14:textId="77777777" w:rsidR="00687CFB" w:rsidRPr="002512C8" w:rsidRDefault="00687CFB" w:rsidP="00687CFB"/>
        </w:tc>
        <w:tc>
          <w:tcPr>
            <w:tcW w:w="452" w:type="dxa"/>
            <w:vAlign w:val="center"/>
          </w:tcPr>
          <w:p w14:paraId="27A69A98" w14:textId="77777777" w:rsidR="00687CFB" w:rsidRPr="002512C8" w:rsidRDefault="00687CFB" w:rsidP="00687CFB"/>
        </w:tc>
        <w:tc>
          <w:tcPr>
            <w:tcW w:w="4099" w:type="dxa"/>
            <w:shd w:val="clear" w:color="auto" w:fill="FFFFFF" w:themeFill="background1"/>
            <w:vAlign w:val="center"/>
          </w:tcPr>
          <w:p w14:paraId="3D858DF7" w14:textId="77777777" w:rsidR="00687CFB" w:rsidRPr="002512C8" w:rsidRDefault="00687CFB" w:rsidP="00687CFB"/>
        </w:tc>
      </w:tr>
      <w:tr w:rsidR="00687CFB" w:rsidRPr="002512C8" w14:paraId="5EA56A14" w14:textId="77777777" w:rsidTr="00232876">
        <w:trPr>
          <w:trHeight w:val="187"/>
        </w:trPr>
        <w:tc>
          <w:tcPr>
            <w:tcW w:w="2160" w:type="dxa"/>
            <w:shd w:val="clear" w:color="auto" w:fill="auto"/>
            <w:vAlign w:val="center"/>
          </w:tcPr>
          <w:p w14:paraId="79C3F615" w14:textId="77777777" w:rsidR="00687CFB" w:rsidRPr="002512C8" w:rsidRDefault="00687CFB" w:rsidP="00687CFB">
            <w:pPr>
              <w:rPr>
                <w:sz w:val="6"/>
                <w:szCs w:val="6"/>
              </w:rPr>
            </w:pPr>
          </w:p>
        </w:tc>
        <w:tc>
          <w:tcPr>
            <w:tcW w:w="4050" w:type="dxa"/>
            <w:shd w:val="clear" w:color="auto" w:fill="auto"/>
            <w:vAlign w:val="center"/>
          </w:tcPr>
          <w:p w14:paraId="6DC4851A" w14:textId="77777777" w:rsidR="00687CFB" w:rsidRPr="002512C8" w:rsidRDefault="00687CFB" w:rsidP="00687CFB">
            <w:pPr>
              <w:rPr>
                <w:sz w:val="6"/>
                <w:szCs w:val="6"/>
              </w:rPr>
            </w:pPr>
          </w:p>
        </w:tc>
        <w:tc>
          <w:tcPr>
            <w:tcW w:w="452" w:type="dxa"/>
            <w:shd w:val="clear" w:color="auto" w:fill="auto"/>
            <w:vAlign w:val="center"/>
          </w:tcPr>
          <w:p w14:paraId="273331DB" w14:textId="77777777" w:rsidR="00687CFB" w:rsidRPr="002512C8" w:rsidRDefault="00687CFB" w:rsidP="00687CFB">
            <w:pPr>
              <w:rPr>
                <w:sz w:val="6"/>
                <w:szCs w:val="6"/>
              </w:rPr>
            </w:pPr>
          </w:p>
        </w:tc>
        <w:tc>
          <w:tcPr>
            <w:tcW w:w="4099" w:type="dxa"/>
            <w:shd w:val="clear" w:color="auto" w:fill="auto"/>
            <w:vAlign w:val="center"/>
          </w:tcPr>
          <w:p w14:paraId="720C5853" w14:textId="77777777" w:rsidR="00687CFB" w:rsidRPr="002512C8" w:rsidRDefault="00687CFB" w:rsidP="00687CFB">
            <w:pPr>
              <w:rPr>
                <w:sz w:val="6"/>
                <w:szCs w:val="6"/>
              </w:rPr>
            </w:pPr>
          </w:p>
        </w:tc>
      </w:tr>
      <w:tr w:rsidR="00687CFB" w:rsidRPr="002512C8" w14:paraId="0C6C16D7" w14:textId="77777777" w:rsidTr="00232876">
        <w:trPr>
          <w:trHeight w:val="360"/>
        </w:trPr>
        <w:sdt>
          <w:sdtPr>
            <w:id w:val="-173352328"/>
            <w:placeholder>
              <w:docPart w:val="DEB0127F33B04DCC8181A0362BE8B0E5"/>
            </w:placeholder>
            <w:temporary/>
            <w:showingPlcHdr/>
            <w15:appearance w15:val="hidden"/>
          </w:sdtPr>
          <w:sdtEndPr/>
          <w:sdtContent>
            <w:tc>
              <w:tcPr>
                <w:tcW w:w="2160" w:type="dxa"/>
                <w:vAlign w:val="center"/>
              </w:tcPr>
              <w:p w14:paraId="0AE359E9" w14:textId="77777777" w:rsidR="00687CFB" w:rsidRPr="002512C8" w:rsidRDefault="00687CFB" w:rsidP="00232876">
                <w:r w:rsidRPr="002512C8">
                  <w:rPr>
                    <w:lang w:bidi="de-DE"/>
                  </w:rPr>
                  <w:t>Mittwoch</w:t>
                </w:r>
              </w:p>
            </w:tc>
          </w:sdtContent>
        </w:sdt>
        <w:tc>
          <w:tcPr>
            <w:tcW w:w="4050" w:type="dxa"/>
            <w:shd w:val="clear" w:color="auto" w:fill="FFFFFF" w:themeFill="background1"/>
            <w:vAlign w:val="center"/>
          </w:tcPr>
          <w:p w14:paraId="4EFCEE8D" w14:textId="77777777" w:rsidR="00687CFB" w:rsidRPr="002512C8" w:rsidRDefault="00687CFB" w:rsidP="00687CFB"/>
        </w:tc>
        <w:tc>
          <w:tcPr>
            <w:tcW w:w="452" w:type="dxa"/>
            <w:vAlign w:val="center"/>
          </w:tcPr>
          <w:p w14:paraId="585865D2" w14:textId="77777777" w:rsidR="00687CFB" w:rsidRPr="002512C8" w:rsidRDefault="00687CFB" w:rsidP="00687CFB"/>
        </w:tc>
        <w:tc>
          <w:tcPr>
            <w:tcW w:w="4099" w:type="dxa"/>
            <w:shd w:val="clear" w:color="auto" w:fill="FFFFFF" w:themeFill="background1"/>
            <w:vAlign w:val="center"/>
          </w:tcPr>
          <w:p w14:paraId="524717E2" w14:textId="77777777" w:rsidR="00687CFB" w:rsidRPr="002512C8" w:rsidRDefault="00687CFB" w:rsidP="00687CFB"/>
        </w:tc>
      </w:tr>
      <w:tr w:rsidR="00687CFB" w:rsidRPr="002512C8" w14:paraId="00E61142" w14:textId="77777777" w:rsidTr="00232876">
        <w:trPr>
          <w:trHeight w:val="187"/>
        </w:trPr>
        <w:tc>
          <w:tcPr>
            <w:tcW w:w="2160" w:type="dxa"/>
            <w:shd w:val="clear" w:color="auto" w:fill="auto"/>
            <w:vAlign w:val="center"/>
          </w:tcPr>
          <w:p w14:paraId="29B4F280" w14:textId="77777777" w:rsidR="00687CFB" w:rsidRPr="002512C8" w:rsidRDefault="00687CFB" w:rsidP="00687CFB">
            <w:pPr>
              <w:rPr>
                <w:sz w:val="6"/>
                <w:szCs w:val="6"/>
              </w:rPr>
            </w:pPr>
          </w:p>
        </w:tc>
        <w:tc>
          <w:tcPr>
            <w:tcW w:w="4050" w:type="dxa"/>
            <w:shd w:val="clear" w:color="auto" w:fill="auto"/>
            <w:vAlign w:val="center"/>
          </w:tcPr>
          <w:p w14:paraId="1DC7DB6A" w14:textId="77777777" w:rsidR="00687CFB" w:rsidRPr="002512C8" w:rsidRDefault="00687CFB" w:rsidP="00687CFB">
            <w:pPr>
              <w:rPr>
                <w:sz w:val="6"/>
                <w:szCs w:val="6"/>
              </w:rPr>
            </w:pPr>
          </w:p>
        </w:tc>
        <w:tc>
          <w:tcPr>
            <w:tcW w:w="452" w:type="dxa"/>
            <w:shd w:val="clear" w:color="auto" w:fill="auto"/>
            <w:vAlign w:val="center"/>
          </w:tcPr>
          <w:p w14:paraId="17392CDB" w14:textId="77777777" w:rsidR="00687CFB" w:rsidRPr="002512C8" w:rsidRDefault="00687CFB" w:rsidP="00687CFB">
            <w:pPr>
              <w:rPr>
                <w:sz w:val="6"/>
                <w:szCs w:val="6"/>
              </w:rPr>
            </w:pPr>
          </w:p>
        </w:tc>
        <w:tc>
          <w:tcPr>
            <w:tcW w:w="4099" w:type="dxa"/>
            <w:shd w:val="clear" w:color="auto" w:fill="auto"/>
            <w:vAlign w:val="center"/>
          </w:tcPr>
          <w:p w14:paraId="077A7BA5" w14:textId="77777777" w:rsidR="00687CFB" w:rsidRPr="002512C8" w:rsidRDefault="00687CFB" w:rsidP="00687CFB">
            <w:pPr>
              <w:rPr>
                <w:sz w:val="6"/>
                <w:szCs w:val="6"/>
              </w:rPr>
            </w:pPr>
          </w:p>
        </w:tc>
      </w:tr>
      <w:tr w:rsidR="00687CFB" w:rsidRPr="002512C8" w14:paraId="26B06539" w14:textId="77777777" w:rsidTr="00232876">
        <w:trPr>
          <w:trHeight w:val="360"/>
        </w:trPr>
        <w:sdt>
          <w:sdtPr>
            <w:id w:val="344141292"/>
            <w:placeholder>
              <w:docPart w:val="6AA1504EB57448CDA336CFEACC8AAD13"/>
            </w:placeholder>
            <w:temporary/>
            <w:showingPlcHdr/>
            <w15:appearance w15:val="hidden"/>
          </w:sdtPr>
          <w:sdtEndPr/>
          <w:sdtContent>
            <w:tc>
              <w:tcPr>
                <w:tcW w:w="2160" w:type="dxa"/>
                <w:vAlign w:val="center"/>
              </w:tcPr>
              <w:p w14:paraId="1530B9D1" w14:textId="77777777" w:rsidR="00687CFB" w:rsidRPr="002512C8" w:rsidRDefault="00687CFB" w:rsidP="00232876">
                <w:r w:rsidRPr="002512C8">
                  <w:rPr>
                    <w:lang w:bidi="de-DE"/>
                  </w:rPr>
                  <w:t>Donnerstag</w:t>
                </w:r>
              </w:p>
            </w:tc>
          </w:sdtContent>
        </w:sdt>
        <w:tc>
          <w:tcPr>
            <w:tcW w:w="4050" w:type="dxa"/>
            <w:shd w:val="clear" w:color="auto" w:fill="FFFFFF" w:themeFill="background1"/>
            <w:vAlign w:val="center"/>
          </w:tcPr>
          <w:p w14:paraId="09553A2E" w14:textId="77777777" w:rsidR="00687CFB" w:rsidRPr="002512C8" w:rsidRDefault="00687CFB" w:rsidP="00687CFB"/>
        </w:tc>
        <w:tc>
          <w:tcPr>
            <w:tcW w:w="452" w:type="dxa"/>
            <w:vAlign w:val="center"/>
          </w:tcPr>
          <w:p w14:paraId="25A5BEFB" w14:textId="77777777" w:rsidR="00687CFB" w:rsidRPr="002512C8" w:rsidRDefault="00687CFB" w:rsidP="00687CFB"/>
        </w:tc>
        <w:tc>
          <w:tcPr>
            <w:tcW w:w="4099" w:type="dxa"/>
            <w:shd w:val="clear" w:color="auto" w:fill="FFFFFF" w:themeFill="background1"/>
            <w:vAlign w:val="center"/>
          </w:tcPr>
          <w:p w14:paraId="629C7138" w14:textId="77777777" w:rsidR="00687CFB" w:rsidRPr="002512C8" w:rsidRDefault="00687CFB" w:rsidP="00687CFB"/>
        </w:tc>
      </w:tr>
      <w:tr w:rsidR="00687CFB" w:rsidRPr="002512C8" w14:paraId="78DA5143" w14:textId="77777777" w:rsidTr="00232876">
        <w:trPr>
          <w:trHeight w:val="187"/>
        </w:trPr>
        <w:tc>
          <w:tcPr>
            <w:tcW w:w="2160" w:type="dxa"/>
            <w:shd w:val="clear" w:color="auto" w:fill="auto"/>
            <w:vAlign w:val="center"/>
          </w:tcPr>
          <w:p w14:paraId="5827FED7" w14:textId="77777777" w:rsidR="00687CFB" w:rsidRPr="002512C8" w:rsidRDefault="00687CFB" w:rsidP="00687CFB">
            <w:pPr>
              <w:rPr>
                <w:sz w:val="6"/>
                <w:szCs w:val="6"/>
              </w:rPr>
            </w:pPr>
          </w:p>
        </w:tc>
        <w:tc>
          <w:tcPr>
            <w:tcW w:w="4050" w:type="dxa"/>
            <w:shd w:val="clear" w:color="auto" w:fill="auto"/>
            <w:vAlign w:val="center"/>
          </w:tcPr>
          <w:p w14:paraId="116874B8" w14:textId="77777777" w:rsidR="00687CFB" w:rsidRPr="002512C8" w:rsidRDefault="00687CFB" w:rsidP="00687CFB">
            <w:pPr>
              <w:rPr>
                <w:sz w:val="6"/>
                <w:szCs w:val="6"/>
              </w:rPr>
            </w:pPr>
          </w:p>
        </w:tc>
        <w:tc>
          <w:tcPr>
            <w:tcW w:w="452" w:type="dxa"/>
            <w:shd w:val="clear" w:color="auto" w:fill="auto"/>
            <w:vAlign w:val="center"/>
          </w:tcPr>
          <w:p w14:paraId="6F527EEC" w14:textId="77777777" w:rsidR="00687CFB" w:rsidRPr="002512C8" w:rsidRDefault="00687CFB" w:rsidP="00687CFB">
            <w:pPr>
              <w:rPr>
                <w:sz w:val="6"/>
                <w:szCs w:val="6"/>
              </w:rPr>
            </w:pPr>
          </w:p>
        </w:tc>
        <w:tc>
          <w:tcPr>
            <w:tcW w:w="4099" w:type="dxa"/>
            <w:shd w:val="clear" w:color="auto" w:fill="auto"/>
            <w:vAlign w:val="center"/>
          </w:tcPr>
          <w:p w14:paraId="4ADC19E5" w14:textId="77777777" w:rsidR="00687CFB" w:rsidRPr="002512C8" w:rsidRDefault="00687CFB" w:rsidP="00687CFB">
            <w:pPr>
              <w:rPr>
                <w:sz w:val="6"/>
                <w:szCs w:val="6"/>
              </w:rPr>
            </w:pPr>
          </w:p>
        </w:tc>
      </w:tr>
      <w:tr w:rsidR="00687CFB" w:rsidRPr="002512C8" w14:paraId="1FBF38E5" w14:textId="77777777" w:rsidTr="00232876">
        <w:trPr>
          <w:trHeight w:val="360"/>
        </w:trPr>
        <w:sdt>
          <w:sdtPr>
            <w:id w:val="-1094549098"/>
            <w:placeholder>
              <w:docPart w:val="BCF9FBA8A17C4C21A749CB45E6B69249"/>
            </w:placeholder>
            <w:temporary/>
            <w:showingPlcHdr/>
            <w15:appearance w15:val="hidden"/>
          </w:sdtPr>
          <w:sdtEndPr/>
          <w:sdtContent>
            <w:tc>
              <w:tcPr>
                <w:tcW w:w="2160" w:type="dxa"/>
                <w:vAlign w:val="center"/>
              </w:tcPr>
              <w:p w14:paraId="6A6C66D5" w14:textId="77777777" w:rsidR="00687CFB" w:rsidRPr="002512C8" w:rsidRDefault="00687CFB" w:rsidP="00687CFB">
                <w:r w:rsidRPr="002512C8">
                  <w:rPr>
                    <w:lang w:bidi="de-DE"/>
                  </w:rPr>
                  <w:t>Freitag</w:t>
                </w:r>
              </w:p>
            </w:tc>
          </w:sdtContent>
        </w:sdt>
        <w:tc>
          <w:tcPr>
            <w:tcW w:w="4050" w:type="dxa"/>
            <w:shd w:val="clear" w:color="auto" w:fill="FFFFFF" w:themeFill="background1"/>
            <w:vAlign w:val="center"/>
          </w:tcPr>
          <w:p w14:paraId="5BB1DE02" w14:textId="77777777" w:rsidR="00687CFB" w:rsidRPr="002512C8" w:rsidRDefault="00687CFB" w:rsidP="00687CFB"/>
        </w:tc>
        <w:tc>
          <w:tcPr>
            <w:tcW w:w="452" w:type="dxa"/>
            <w:vAlign w:val="center"/>
          </w:tcPr>
          <w:p w14:paraId="519ECA64" w14:textId="77777777" w:rsidR="00687CFB" w:rsidRPr="002512C8" w:rsidRDefault="00687CFB" w:rsidP="00687CFB"/>
        </w:tc>
        <w:tc>
          <w:tcPr>
            <w:tcW w:w="4099" w:type="dxa"/>
            <w:shd w:val="clear" w:color="auto" w:fill="FFFFFF" w:themeFill="background1"/>
            <w:vAlign w:val="center"/>
          </w:tcPr>
          <w:p w14:paraId="53C74C19" w14:textId="77777777" w:rsidR="00687CFB" w:rsidRPr="002512C8" w:rsidRDefault="00687CFB" w:rsidP="00687CFB"/>
        </w:tc>
      </w:tr>
      <w:tr w:rsidR="00687CFB" w:rsidRPr="002512C8" w14:paraId="0DD11D89" w14:textId="77777777" w:rsidTr="00232876">
        <w:trPr>
          <w:trHeight w:val="187"/>
        </w:trPr>
        <w:tc>
          <w:tcPr>
            <w:tcW w:w="2160" w:type="dxa"/>
            <w:shd w:val="clear" w:color="auto" w:fill="auto"/>
            <w:vAlign w:val="center"/>
          </w:tcPr>
          <w:p w14:paraId="05F66C8E" w14:textId="77777777" w:rsidR="00687CFB" w:rsidRPr="002512C8" w:rsidRDefault="00687CFB" w:rsidP="00687CFB">
            <w:pPr>
              <w:rPr>
                <w:sz w:val="6"/>
                <w:szCs w:val="6"/>
              </w:rPr>
            </w:pPr>
          </w:p>
        </w:tc>
        <w:tc>
          <w:tcPr>
            <w:tcW w:w="4050" w:type="dxa"/>
            <w:shd w:val="clear" w:color="auto" w:fill="auto"/>
            <w:vAlign w:val="center"/>
          </w:tcPr>
          <w:p w14:paraId="59AF4260" w14:textId="77777777" w:rsidR="00687CFB" w:rsidRPr="002512C8" w:rsidRDefault="00687CFB" w:rsidP="00687CFB">
            <w:pPr>
              <w:rPr>
                <w:sz w:val="6"/>
                <w:szCs w:val="6"/>
              </w:rPr>
            </w:pPr>
          </w:p>
        </w:tc>
        <w:tc>
          <w:tcPr>
            <w:tcW w:w="452" w:type="dxa"/>
            <w:shd w:val="clear" w:color="auto" w:fill="auto"/>
            <w:vAlign w:val="center"/>
          </w:tcPr>
          <w:p w14:paraId="33923EF5" w14:textId="77777777" w:rsidR="00687CFB" w:rsidRPr="002512C8" w:rsidRDefault="00687CFB" w:rsidP="00687CFB">
            <w:pPr>
              <w:rPr>
                <w:sz w:val="6"/>
                <w:szCs w:val="6"/>
              </w:rPr>
            </w:pPr>
          </w:p>
        </w:tc>
        <w:tc>
          <w:tcPr>
            <w:tcW w:w="4099" w:type="dxa"/>
            <w:shd w:val="clear" w:color="auto" w:fill="auto"/>
            <w:vAlign w:val="center"/>
          </w:tcPr>
          <w:p w14:paraId="0C860DEE" w14:textId="77777777" w:rsidR="00687CFB" w:rsidRPr="002512C8" w:rsidRDefault="00687CFB" w:rsidP="00687CFB">
            <w:pPr>
              <w:rPr>
                <w:sz w:val="6"/>
                <w:szCs w:val="6"/>
              </w:rPr>
            </w:pPr>
          </w:p>
        </w:tc>
      </w:tr>
      <w:tr w:rsidR="00687CFB" w:rsidRPr="002512C8" w14:paraId="28521BF7" w14:textId="77777777" w:rsidTr="00232876">
        <w:trPr>
          <w:trHeight w:val="187"/>
        </w:trPr>
        <w:tc>
          <w:tcPr>
            <w:tcW w:w="2160" w:type="dxa"/>
            <w:shd w:val="clear" w:color="auto" w:fill="auto"/>
            <w:vAlign w:val="center"/>
          </w:tcPr>
          <w:p w14:paraId="61B35346" w14:textId="77777777" w:rsidR="00687CFB" w:rsidRPr="002512C8" w:rsidRDefault="00687CFB" w:rsidP="00687CFB">
            <w:pPr>
              <w:rPr>
                <w:sz w:val="6"/>
                <w:szCs w:val="6"/>
              </w:rPr>
            </w:pPr>
          </w:p>
        </w:tc>
        <w:tc>
          <w:tcPr>
            <w:tcW w:w="4050" w:type="dxa"/>
            <w:shd w:val="clear" w:color="auto" w:fill="auto"/>
            <w:vAlign w:val="center"/>
          </w:tcPr>
          <w:p w14:paraId="378E9054" w14:textId="77777777" w:rsidR="00687CFB" w:rsidRPr="002512C8" w:rsidRDefault="00687CFB" w:rsidP="00687CFB">
            <w:pPr>
              <w:rPr>
                <w:sz w:val="6"/>
                <w:szCs w:val="6"/>
              </w:rPr>
            </w:pPr>
          </w:p>
        </w:tc>
        <w:tc>
          <w:tcPr>
            <w:tcW w:w="452" w:type="dxa"/>
            <w:shd w:val="clear" w:color="auto" w:fill="auto"/>
            <w:vAlign w:val="center"/>
          </w:tcPr>
          <w:p w14:paraId="7343AF91" w14:textId="77777777" w:rsidR="00687CFB" w:rsidRPr="002512C8" w:rsidRDefault="00687CFB" w:rsidP="00687CFB">
            <w:pPr>
              <w:rPr>
                <w:sz w:val="6"/>
                <w:szCs w:val="6"/>
              </w:rPr>
            </w:pPr>
          </w:p>
        </w:tc>
        <w:tc>
          <w:tcPr>
            <w:tcW w:w="4099" w:type="dxa"/>
            <w:shd w:val="clear" w:color="auto" w:fill="auto"/>
            <w:vAlign w:val="center"/>
          </w:tcPr>
          <w:p w14:paraId="06B351B4" w14:textId="77777777" w:rsidR="00687CFB" w:rsidRPr="002512C8" w:rsidRDefault="00687CFB" w:rsidP="00687CFB">
            <w:pPr>
              <w:rPr>
                <w:sz w:val="6"/>
                <w:szCs w:val="6"/>
              </w:rPr>
            </w:pPr>
          </w:p>
        </w:tc>
      </w:tr>
    </w:tbl>
    <w:p w14:paraId="22C34374" w14:textId="511C341F" w:rsidR="00232876" w:rsidRPr="002512C8" w:rsidRDefault="00DB2314" w:rsidP="00310D08">
      <w:pPr>
        <w:spacing w:line="480" w:lineRule="auto"/>
      </w:pPr>
      <w:r>
        <w:t xml:space="preserve">Behandlungsort (Praxis oder Hausbesuch?): </w:t>
      </w:r>
    </w:p>
    <w:tbl>
      <w:tblPr>
        <w:tblW w:w="0" w:type="auto"/>
        <w:tblLook w:val="0600" w:firstRow="0" w:lastRow="0" w:firstColumn="0" w:lastColumn="0" w:noHBand="1" w:noVBand="1"/>
      </w:tblPr>
      <w:tblGrid>
        <w:gridCol w:w="2159"/>
        <w:gridCol w:w="4033"/>
        <w:gridCol w:w="270"/>
        <w:gridCol w:w="807"/>
        <w:gridCol w:w="3485"/>
      </w:tblGrid>
      <w:tr w:rsidR="003D7787" w:rsidRPr="002512C8" w14:paraId="67EA8848" w14:textId="77777777" w:rsidTr="003D7787">
        <w:trPr>
          <w:gridAfter w:val="2"/>
          <w:wAfter w:w="4292" w:type="dxa"/>
          <w:trHeight w:val="360"/>
        </w:trPr>
        <w:tc>
          <w:tcPr>
            <w:tcW w:w="2159" w:type="dxa"/>
            <w:vAlign w:val="center"/>
          </w:tcPr>
          <w:p w14:paraId="56C37FFF" w14:textId="469BA89F" w:rsidR="003D7787" w:rsidRPr="002512C8" w:rsidRDefault="003D7787" w:rsidP="00232876">
            <w:pPr>
              <w:pStyle w:val="NoSpacing"/>
            </w:pPr>
            <w:r>
              <w:t xml:space="preserve">Womit erleben Sie oder Ihr Kind Schwierigkeiten? </w:t>
            </w:r>
          </w:p>
        </w:tc>
        <w:tc>
          <w:tcPr>
            <w:tcW w:w="4033" w:type="dxa"/>
            <w:shd w:val="clear" w:color="auto" w:fill="FFFFFF" w:themeFill="background1"/>
            <w:vAlign w:val="center"/>
          </w:tcPr>
          <w:p w14:paraId="25123C65" w14:textId="61F08EAB" w:rsidR="003D7787" w:rsidRPr="00310D08" w:rsidRDefault="003D7787" w:rsidP="00232876">
            <w:pPr>
              <w:pStyle w:val="NoSpacing"/>
              <w:rPr>
                <w:sz w:val="20"/>
                <w:szCs w:val="20"/>
              </w:rPr>
            </w:pPr>
          </w:p>
        </w:tc>
        <w:tc>
          <w:tcPr>
            <w:tcW w:w="270" w:type="dxa"/>
            <w:vAlign w:val="center"/>
          </w:tcPr>
          <w:p w14:paraId="47A3B19A" w14:textId="77777777" w:rsidR="003D7787" w:rsidRPr="002512C8" w:rsidRDefault="003D7787" w:rsidP="00232876">
            <w:pPr>
              <w:pStyle w:val="NoSpacing"/>
            </w:pPr>
          </w:p>
        </w:tc>
      </w:tr>
      <w:tr w:rsidR="003D7787" w:rsidRPr="002512C8" w14:paraId="1AC098AC" w14:textId="77777777" w:rsidTr="003D7787">
        <w:trPr>
          <w:trHeight w:val="360"/>
        </w:trPr>
        <w:tc>
          <w:tcPr>
            <w:tcW w:w="2159" w:type="dxa"/>
            <w:shd w:val="clear" w:color="auto" w:fill="auto"/>
          </w:tcPr>
          <w:p w14:paraId="2B7B2EC3" w14:textId="77777777" w:rsidR="00232876" w:rsidRPr="002512C8" w:rsidRDefault="00232876" w:rsidP="00232876">
            <w:pPr>
              <w:pStyle w:val="NoSpacing"/>
            </w:pPr>
          </w:p>
        </w:tc>
        <w:tc>
          <w:tcPr>
            <w:tcW w:w="4033" w:type="dxa"/>
            <w:shd w:val="clear" w:color="auto" w:fill="auto"/>
          </w:tcPr>
          <w:p w14:paraId="2FBDCB4D" w14:textId="1391367D" w:rsidR="00232876" w:rsidRPr="002512C8" w:rsidRDefault="00232876" w:rsidP="00232876">
            <w:pPr>
              <w:pStyle w:val="Feld"/>
            </w:pPr>
          </w:p>
        </w:tc>
        <w:tc>
          <w:tcPr>
            <w:tcW w:w="270" w:type="dxa"/>
            <w:shd w:val="clear" w:color="auto" w:fill="auto"/>
          </w:tcPr>
          <w:p w14:paraId="1F2D285C" w14:textId="77777777" w:rsidR="00232876" w:rsidRPr="002512C8" w:rsidRDefault="00232876" w:rsidP="00232876">
            <w:pPr>
              <w:pStyle w:val="NoSpacing"/>
            </w:pPr>
          </w:p>
        </w:tc>
        <w:tc>
          <w:tcPr>
            <w:tcW w:w="807" w:type="dxa"/>
            <w:shd w:val="clear" w:color="auto" w:fill="auto"/>
          </w:tcPr>
          <w:p w14:paraId="22720DAB" w14:textId="77777777" w:rsidR="00232876" w:rsidRPr="002512C8" w:rsidRDefault="00232876" w:rsidP="00232876">
            <w:pPr>
              <w:pStyle w:val="NoSpacing"/>
            </w:pPr>
          </w:p>
        </w:tc>
        <w:tc>
          <w:tcPr>
            <w:tcW w:w="3485" w:type="dxa"/>
            <w:shd w:val="clear" w:color="auto" w:fill="auto"/>
          </w:tcPr>
          <w:p w14:paraId="0C830E19" w14:textId="5EB12F9E" w:rsidR="00232876" w:rsidRPr="002512C8" w:rsidRDefault="00232876" w:rsidP="00232876">
            <w:pPr>
              <w:pStyle w:val="Feld"/>
            </w:pPr>
          </w:p>
        </w:tc>
      </w:tr>
    </w:tbl>
    <w:p w14:paraId="69ADABD0" w14:textId="77777777" w:rsidR="00687CFB" w:rsidRPr="002512C8"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2512C8" w14:paraId="75154CF7" w14:textId="77777777" w:rsidTr="00232876">
        <w:trPr>
          <w:trHeight w:val="360"/>
        </w:trPr>
        <w:tc>
          <w:tcPr>
            <w:tcW w:w="2160" w:type="dxa"/>
            <w:vAlign w:val="center"/>
          </w:tcPr>
          <w:p w14:paraId="46A546A5" w14:textId="53F9C81C" w:rsidR="00232876" w:rsidRPr="002512C8" w:rsidRDefault="002E583B" w:rsidP="00232876">
            <w:pPr>
              <w:pStyle w:val="NoSpacing"/>
            </w:pPr>
            <w:r>
              <w:t>Datum der Anmeldung</w:t>
            </w:r>
          </w:p>
        </w:tc>
        <w:tc>
          <w:tcPr>
            <w:tcW w:w="720" w:type="dxa"/>
            <w:shd w:val="clear" w:color="auto" w:fill="FFFFFF" w:themeFill="background1"/>
            <w:vAlign w:val="center"/>
          </w:tcPr>
          <w:p w14:paraId="4D93F9FD" w14:textId="77777777" w:rsidR="00232876" w:rsidRPr="002512C8" w:rsidRDefault="00232876" w:rsidP="00232876">
            <w:pPr>
              <w:pStyle w:val="NoSpacing"/>
            </w:pPr>
          </w:p>
        </w:tc>
        <w:tc>
          <w:tcPr>
            <w:tcW w:w="236" w:type="dxa"/>
            <w:vAlign w:val="center"/>
          </w:tcPr>
          <w:p w14:paraId="40EA34C7" w14:textId="77777777" w:rsidR="00232876" w:rsidRPr="002512C8" w:rsidRDefault="00232876" w:rsidP="00232876">
            <w:pPr>
              <w:pStyle w:val="NoSpacing"/>
            </w:pPr>
          </w:p>
        </w:tc>
        <w:tc>
          <w:tcPr>
            <w:tcW w:w="720" w:type="dxa"/>
            <w:shd w:val="clear" w:color="auto" w:fill="FFFFFF" w:themeFill="background1"/>
            <w:vAlign w:val="center"/>
          </w:tcPr>
          <w:p w14:paraId="73F79646" w14:textId="77777777" w:rsidR="00232876" w:rsidRPr="002512C8" w:rsidRDefault="00232876" w:rsidP="00232876">
            <w:pPr>
              <w:pStyle w:val="NoSpacing"/>
            </w:pPr>
          </w:p>
        </w:tc>
        <w:tc>
          <w:tcPr>
            <w:tcW w:w="236" w:type="dxa"/>
            <w:vAlign w:val="center"/>
          </w:tcPr>
          <w:p w14:paraId="7C4CEF6A" w14:textId="77777777" w:rsidR="00232876" w:rsidRPr="002512C8" w:rsidRDefault="00232876" w:rsidP="00232876">
            <w:pPr>
              <w:pStyle w:val="NoSpacing"/>
            </w:pPr>
          </w:p>
        </w:tc>
        <w:tc>
          <w:tcPr>
            <w:tcW w:w="720" w:type="dxa"/>
            <w:shd w:val="clear" w:color="auto" w:fill="FFFFFF" w:themeFill="background1"/>
          </w:tcPr>
          <w:p w14:paraId="2E89BC9B" w14:textId="77777777" w:rsidR="00232876" w:rsidRPr="002512C8" w:rsidRDefault="00232876" w:rsidP="00232876">
            <w:pPr>
              <w:pStyle w:val="NoSpacing"/>
            </w:pPr>
          </w:p>
        </w:tc>
      </w:tr>
      <w:tr w:rsidR="00232876" w:rsidRPr="002512C8" w14:paraId="377C6406" w14:textId="77777777" w:rsidTr="00232876">
        <w:trPr>
          <w:trHeight w:val="360"/>
        </w:trPr>
        <w:tc>
          <w:tcPr>
            <w:tcW w:w="2160" w:type="dxa"/>
            <w:shd w:val="clear" w:color="auto" w:fill="auto"/>
          </w:tcPr>
          <w:p w14:paraId="4D368495" w14:textId="77777777" w:rsidR="00232876" w:rsidRPr="002512C8" w:rsidRDefault="00232876" w:rsidP="00232876">
            <w:pPr>
              <w:pStyle w:val="Feld"/>
            </w:pPr>
          </w:p>
        </w:tc>
        <w:sdt>
          <w:sdtPr>
            <w:id w:val="1445736183"/>
            <w:placeholder>
              <w:docPart w:val="3613610D9EA24587BD8BD608982B97C5"/>
            </w:placeholder>
            <w:temporary/>
            <w:showingPlcHdr/>
            <w15:appearance w15:val="hidden"/>
          </w:sdtPr>
          <w:sdtEndPr/>
          <w:sdtContent>
            <w:tc>
              <w:tcPr>
                <w:tcW w:w="720" w:type="dxa"/>
                <w:shd w:val="clear" w:color="auto" w:fill="auto"/>
              </w:tcPr>
              <w:p w14:paraId="3F8934DA" w14:textId="77777777" w:rsidR="00232876" w:rsidRPr="002512C8" w:rsidRDefault="00232876" w:rsidP="00232876">
                <w:pPr>
                  <w:pStyle w:val="Feld"/>
                </w:pPr>
                <w:r w:rsidRPr="002512C8">
                  <w:rPr>
                    <w:lang w:bidi="de-DE"/>
                  </w:rPr>
                  <w:t>DD</w:t>
                </w:r>
              </w:p>
            </w:tc>
          </w:sdtContent>
        </w:sdt>
        <w:tc>
          <w:tcPr>
            <w:tcW w:w="236" w:type="dxa"/>
            <w:shd w:val="clear" w:color="auto" w:fill="auto"/>
          </w:tcPr>
          <w:p w14:paraId="0DBD582E" w14:textId="77777777" w:rsidR="00232876" w:rsidRPr="002512C8" w:rsidRDefault="00232876" w:rsidP="00232876">
            <w:pPr>
              <w:pStyle w:val="Feld"/>
            </w:pPr>
          </w:p>
        </w:tc>
        <w:sdt>
          <w:sdtPr>
            <w:id w:val="-1419480618"/>
            <w:placeholder>
              <w:docPart w:val="4D24EC08BA77460D9113C17B9E465AA8"/>
            </w:placeholder>
            <w:temporary/>
            <w:showingPlcHdr/>
            <w15:appearance w15:val="hidden"/>
          </w:sdtPr>
          <w:sdtEndPr/>
          <w:sdtContent>
            <w:tc>
              <w:tcPr>
                <w:tcW w:w="720" w:type="dxa"/>
                <w:shd w:val="clear" w:color="auto" w:fill="auto"/>
              </w:tcPr>
              <w:p w14:paraId="33EC8D0A" w14:textId="77777777" w:rsidR="00232876" w:rsidRPr="002512C8" w:rsidRDefault="00232876" w:rsidP="00232876">
                <w:pPr>
                  <w:pStyle w:val="Feld"/>
                </w:pPr>
                <w:r w:rsidRPr="002512C8">
                  <w:rPr>
                    <w:lang w:bidi="de-DE"/>
                  </w:rPr>
                  <w:t>MM</w:t>
                </w:r>
              </w:p>
            </w:tc>
          </w:sdtContent>
        </w:sdt>
        <w:tc>
          <w:tcPr>
            <w:tcW w:w="236" w:type="dxa"/>
            <w:shd w:val="clear" w:color="auto" w:fill="auto"/>
          </w:tcPr>
          <w:p w14:paraId="14EB988B" w14:textId="77777777" w:rsidR="00232876" w:rsidRPr="002512C8" w:rsidRDefault="00232876" w:rsidP="00232876">
            <w:pPr>
              <w:pStyle w:val="Feld"/>
            </w:pPr>
          </w:p>
        </w:tc>
        <w:sdt>
          <w:sdtPr>
            <w:id w:val="138628743"/>
            <w:placeholder>
              <w:docPart w:val="F834C0B73E6641DEA1EC931CE9849E2A"/>
            </w:placeholder>
            <w:temporary/>
            <w:showingPlcHdr/>
            <w15:appearance w15:val="hidden"/>
          </w:sdtPr>
          <w:sdtEndPr/>
          <w:sdtContent>
            <w:tc>
              <w:tcPr>
                <w:tcW w:w="720" w:type="dxa"/>
                <w:shd w:val="clear" w:color="auto" w:fill="auto"/>
              </w:tcPr>
              <w:p w14:paraId="2D47D328" w14:textId="77777777" w:rsidR="00232876" w:rsidRPr="002512C8" w:rsidRDefault="00232876" w:rsidP="00232876">
                <w:pPr>
                  <w:pStyle w:val="Feld"/>
                </w:pPr>
                <w:r w:rsidRPr="002512C8">
                  <w:rPr>
                    <w:lang w:bidi="de-DE"/>
                  </w:rPr>
                  <w:t>JJ</w:t>
                </w:r>
              </w:p>
            </w:tc>
          </w:sdtContent>
        </w:sdt>
      </w:tr>
    </w:tbl>
    <w:p w14:paraId="3A160063" w14:textId="77777777" w:rsidR="00687CFB" w:rsidRPr="002512C8" w:rsidRDefault="00687CFB" w:rsidP="00FD35A6"/>
    <w:sectPr w:rsidR="00687CFB" w:rsidRPr="002512C8" w:rsidSect="008C5BB3">
      <w:headerReference w:type="default" r:id="rId11"/>
      <w:pgSz w:w="11906" w:h="16838" w:code="9"/>
      <w:pgMar w:top="864" w:right="576" w:bottom="720" w:left="576" w:header="864"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B39A" w14:textId="77777777" w:rsidR="0031299F" w:rsidRDefault="0031299F" w:rsidP="001A0130">
      <w:pPr>
        <w:spacing w:after="0" w:line="240" w:lineRule="auto"/>
      </w:pPr>
      <w:r>
        <w:separator/>
      </w:r>
    </w:p>
  </w:endnote>
  <w:endnote w:type="continuationSeparator" w:id="0">
    <w:p w14:paraId="504F8838" w14:textId="77777777" w:rsidR="0031299F" w:rsidRDefault="0031299F"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086EF" w14:textId="77777777" w:rsidR="0031299F" w:rsidRDefault="0031299F" w:rsidP="001A0130">
      <w:pPr>
        <w:spacing w:after="0" w:line="240" w:lineRule="auto"/>
      </w:pPr>
      <w:r>
        <w:separator/>
      </w:r>
    </w:p>
  </w:footnote>
  <w:footnote w:type="continuationSeparator" w:id="0">
    <w:p w14:paraId="206BFBC3" w14:textId="77777777" w:rsidR="0031299F" w:rsidRDefault="0031299F"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D310" w14:textId="77777777" w:rsidR="001A0130" w:rsidRDefault="00FD35A6">
    <w:pPr>
      <w:pStyle w:val="Header"/>
    </w:pPr>
    <w:r>
      <w:rPr>
        <w:noProof/>
        <w:lang w:bidi="de-DE"/>
      </w:rPr>
      <mc:AlternateContent>
        <mc:Choice Requires="wpg">
          <w:drawing>
            <wp:anchor distT="0" distB="0" distL="114300" distR="114300" simplePos="0" relativeHeight="251664384" behindDoc="0" locked="0" layoutInCell="1" allowOverlap="1" wp14:anchorId="42E3C472" wp14:editId="36F41398">
              <wp:simplePos x="0" y="0"/>
              <wp:positionH relativeFrom="page">
                <wp:align>center</wp:align>
              </wp:positionH>
              <wp:positionV relativeFrom="page">
                <wp:align>center</wp:align>
              </wp:positionV>
              <wp:extent cx="7287768" cy="9582912"/>
              <wp:effectExtent l="0" t="0" r="8890" b="0"/>
              <wp:wrapNone/>
              <wp:docPr id="26" name="Grup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hteck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hteck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Bild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uppe 21"/>
                      <wpg:cNvGrpSpPr/>
                      <wpg:grpSpPr>
                        <a:xfrm>
                          <a:off x="205740" y="312420"/>
                          <a:ext cx="644436" cy="644436"/>
                          <a:chOff x="0" y="0"/>
                          <a:chExt cx="644436" cy="644436"/>
                        </a:xfrm>
                      </wpg:grpSpPr>
                      <wps:wsp>
                        <wps:cNvPr id="22" name="Ellipse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uppe 22" descr="Aktualisierung von Symbolinformationen"/>
                        <wpg:cNvGrpSpPr/>
                        <wpg:grpSpPr>
                          <a:xfrm>
                            <a:off x="144780" y="144780"/>
                            <a:ext cx="356028" cy="360000"/>
                            <a:chOff x="0" y="0"/>
                            <a:chExt cx="4138163" cy="4184332"/>
                          </a:xfrm>
                          <a:solidFill>
                            <a:schemeClr val="bg1"/>
                          </a:solidFill>
                        </wpg:grpSpPr>
                        <wps:wsp>
                          <wps:cNvPr id="24" name="Freihandform: Form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Form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B49271" id="Gruppe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">
              <v:rect id="Rechteck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hteck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uppe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uppe 22" o:spid="_x0000_s1032" alt="Aktualisierung von Symbolinformationen"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ihandform: Form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ihandform: Form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827673884">
    <w:abstractNumId w:val="1"/>
  </w:num>
  <w:num w:numId="2" w16cid:durableId="343240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ea1ANvzBG8sAAAA"/>
  </w:docVars>
  <w:rsids>
    <w:rsidRoot w:val="0094331A"/>
    <w:rsid w:val="001A0130"/>
    <w:rsid w:val="001F39D6"/>
    <w:rsid w:val="00232876"/>
    <w:rsid w:val="002512C8"/>
    <w:rsid w:val="00267116"/>
    <w:rsid w:val="002E583B"/>
    <w:rsid w:val="002F58E0"/>
    <w:rsid w:val="00310D08"/>
    <w:rsid w:val="0031299F"/>
    <w:rsid w:val="00355DEE"/>
    <w:rsid w:val="00381C26"/>
    <w:rsid w:val="003B49EC"/>
    <w:rsid w:val="003D55FB"/>
    <w:rsid w:val="003D7787"/>
    <w:rsid w:val="00402433"/>
    <w:rsid w:val="004263B3"/>
    <w:rsid w:val="0045342C"/>
    <w:rsid w:val="004B47A9"/>
    <w:rsid w:val="004F0368"/>
    <w:rsid w:val="005A20B8"/>
    <w:rsid w:val="005D32FE"/>
    <w:rsid w:val="005E6FA8"/>
    <w:rsid w:val="006662D2"/>
    <w:rsid w:val="00687CFB"/>
    <w:rsid w:val="00696B6E"/>
    <w:rsid w:val="006A5F0E"/>
    <w:rsid w:val="006C28FD"/>
    <w:rsid w:val="007718C6"/>
    <w:rsid w:val="008045C5"/>
    <w:rsid w:val="00814DB6"/>
    <w:rsid w:val="00835F7E"/>
    <w:rsid w:val="00862B1A"/>
    <w:rsid w:val="00866BB6"/>
    <w:rsid w:val="00872D54"/>
    <w:rsid w:val="008C5BB3"/>
    <w:rsid w:val="00901A1D"/>
    <w:rsid w:val="0094331A"/>
    <w:rsid w:val="009E70CA"/>
    <w:rsid w:val="00A60172"/>
    <w:rsid w:val="00BA66C3"/>
    <w:rsid w:val="00C519CB"/>
    <w:rsid w:val="00CB16D2"/>
    <w:rsid w:val="00CD05DC"/>
    <w:rsid w:val="00CD5B0D"/>
    <w:rsid w:val="00DB2314"/>
    <w:rsid w:val="00DB3723"/>
    <w:rsid w:val="00DC1831"/>
    <w:rsid w:val="00E3286D"/>
    <w:rsid w:val="00E413DD"/>
    <w:rsid w:val="00E573E1"/>
    <w:rsid w:val="00F40180"/>
    <w:rsid w:val="00F53FDC"/>
    <w:rsid w:val="00FA121A"/>
    <w:rsid w:val="00FA3EB3"/>
    <w:rsid w:val="00FA4CF5"/>
    <w:rsid w:val="00FD3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DC4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eld">
    <w:name w:val="F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Beschriftungen">
    <w:name w:val="Beschriftungen"/>
    <w:basedOn w:val="Normal"/>
    <w:qFormat/>
    <w:rsid w:val="00FD35A6"/>
    <w:pPr>
      <w:spacing w:after="0"/>
    </w:pPr>
    <w:rPr>
      <w:sz w:val="18"/>
    </w:rPr>
  </w:style>
  <w:style w:type="table" w:customStyle="1" w:styleId="ffnungszeiten">
    <w:name w:val="Öffnungszeiten"/>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es\AppData\Roaming\Microsoft\Templates\Praxisaktualisierung%20f&#252;r%20das%20Gesundheitswes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CF8FEFA38D4F4684E00CBA04E4C370"/>
        <w:category>
          <w:name w:val="Allgemein"/>
          <w:gallery w:val="placeholder"/>
        </w:category>
        <w:types>
          <w:type w:val="bbPlcHdr"/>
        </w:types>
        <w:behaviors>
          <w:behavior w:val="content"/>
        </w:behaviors>
        <w:guid w:val="{E03391B7-256D-432A-884B-093A3ABCDB27}"/>
      </w:docPartPr>
      <w:docPartBody>
        <w:p w:rsidR="00A06121" w:rsidRDefault="00A31FAA">
          <w:pPr>
            <w:pStyle w:val="B2CF8FEFA38D4F4684E00CBA04E4C370"/>
          </w:pPr>
          <w:r w:rsidRPr="002512C8">
            <w:rPr>
              <w:lang w:bidi="de-DE"/>
            </w:rPr>
            <w:t>Montag</w:t>
          </w:r>
        </w:p>
      </w:docPartBody>
    </w:docPart>
    <w:docPart>
      <w:docPartPr>
        <w:name w:val="961631110A6346BB9D805B2B35CE0AA0"/>
        <w:category>
          <w:name w:val="Allgemein"/>
          <w:gallery w:val="placeholder"/>
        </w:category>
        <w:types>
          <w:type w:val="bbPlcHdr"/>
        </w:types>
        <w:behaviors>
          <w:behavior w:val="content"/>
        </w:behaviors>
        <w:guid w:val="{E9EE6A4D-A75D-4A74-B976-D27B28281F78}"/>
      </w:docPartPr>
      <w:docPartBody>
        <w:p w:rsidR="00A06121" w:rsidRDefault="00A31FAA">
          <w:pPr>
            <w:pStyle w:val="961631110A6346BB9D805B2B35CE0AA0"/>
          </w:pPr>
          <w:r w:rsidRPr="002512C8">
            <w:rPr>
              <w:lang w:bidi="de-DE"/>
            </w:rPr>
            <w:t>Dienstag</w:t>
          </w:r>
        </w:p>
      </w:docPartBody>
    </w:docPart>
    <w:docPart>
      <w:docPartPr>
        <w:name w:val="DEB0127F33B04DCC8181A0362BE8B0E5"/>
        <w:category>
          <w:name w:val="Allgemein"/>
          <w:gallery w:val="placeholder"/>
        </w:category>
        <w:types>
          <w:type w:val="bbPlcHdr"/>
        </w:types>
        <w:behaviors>
          <w:behavior w:val="content"/>
        </w:behaviors>
        <w:guid w:val="{32AFA568-5DA9-40EC-8530-220F30FF39AB}"/>
      </w:docPartPr>
      <w:docPartBody>
        <w:p w:rsidR="00A06121" w:rsidRDefault="00A31FAA">
          <w:pPr>
            <w:pStyle w:val="DEB0127F33B04DCC8181A0362BE8B0E5"/>
          </w:pPr>
          <w:r w:rsidRPr="002512C8">
            <w:rPr>
              <w:lang w:bidi="de-DE"/>
            </w:rPr>
            <w:t>Mittwoch</w:t>
          </w:r>
        </w:p>
      </w:docPartBody>
    </w:docPart>
    <w:docPart>
      <w:docPartPr>
        <w:name w:val="6AA1504EB57448CDA336CFEACC8AAD13"/>
        <w:category>
          <w:name w:val="Allgemein"/>
          <w:gallery w:val="placeholder"/>
        </w:category>
        <w:types>
          <w:type w:val="bbPlcHdr"/>
        </w:types>
        <w:behaviors>
          <w:behavior w:val="content"/>
        </w:behaviors>
        <w:guid w:val="{27FEC1D2-5392-4530-85DF-29D7F6B969A5}"/>
      </w:docPartPr>
      <w:docPartBody>
        <w:p w:rsidR="00A06121" w:rsidRDefault="00A31FAA">
          <w:pPr>
            <w:pStyle w:val="6AA1504EB57448CDA336CFEACC8AAD13"/>
          </w:pPr>
          <w:r w:rsidRPr="002512C8">
            <w:rPr>
              <w:lang w:bidi="de-DE"/>
            </w:rPr>
            <w:t>Donnerstag</w:t>
          </w:r>
        </w:p>
      </w:docPartBody>
    </w:docPart>
    <w:docPart>
      <w:docPartPr>
        <w:name w:val="BCF9FBA8A17C4C21A749CB45E6B69249"/>
        <w:category>
          <w:name w:val="Allgemein"/>
          <w:gallery w:val="placeholder"/>
        </w:category>
        <w:types>
          <w:type w:val="bbPlcHdr"/>
        </w:types>
        <w:behaviors>
          <w:behavior w:val="content"/>
        </w:behaviors>
        <w:guid w:val="{70B499E0-DD02-4682-9ACC-69F618314932}"/>
      </w:docPartPr>
      <w:docPartBody>
        <w:p w:rsidR="00A06121" w:rsidRDefault="00A31FAA">
          <w:pPr>
            <w:pStyle w:val="BCF9FBA8A17C4C21A749CB45E6B69249"/>
          </w:pPr>
          <w:r w:rsidRPr="002512C8">
            <w:rPr>
              <w:lang w:bidi="de-DE"/>
            </w:rPr>
            <w:t>Freitag</w:t>
          </w:r>
        </w:p>
      </w:docPartBody>
    </w:docPart>
    <w:docPart>
      <w:docPartPr>
        <w:name w:val="3613610D9EA24587BD8BD608982B97C5"/>
        <w:category>
          <w:name w:val="Allgemein"/>
          <w:gallery w:val="placeholder"/>
        </w:category>
        <w:types>
          <w:type w:val="bbPlcHdr"/>
        </w:types>
        <w:behaviors>
          <w:behavior w:val="content"/>
        </w:behaviors>
        <w:guid w:val="{0AE17319-1878-45C8-8F22-D89C0C474FAC}"/>
      </w:docPartPr>
      <w:docPartBody>
        <w:p w:rsidR="00A06121" w:rsidRDefault="00A31FAA">
          <w:pPr>
            <w:pStyle w:val="3613610D9EA24587BD8BD608982B97C5"/>
          </w:pPr>
          <w:r w:rsidRPr="002512C8">
            <w:rPr>
              <w:lang w:bidi="de-DE"/>
            </w:rPr>
            <w:t>DD</w:t>
          </w:r>
        </w:p>
      </w:docPartBody>
    </w:docPart>
    <w:docPart>
      <w:docPartPr>
        <w:name w:val="4D24EC08BA77460D9113C17B9E465AA8"/>
        <w:category>
          <w:name w:val="Allgemein"/>
          <w:gallery w:val="placeholder"/>
        </w:category>
        <w:types>
          <w:type w:val="bbPlcHdr"/>
        </w:types>
        <w:behaviors>
          <w:behavior w:val="content"/>
        </w:behaviors>
        <w:guid w:val="{EBAA8C8E-91CC-4DE4-9762-C8789F14C752}"/>
      </w:docPartPr>
      <w:docPartBody>
        <w:p w:rsidR="00A06121" w:rsidRDefault="00A31FAA">
          <w:pPr>
            <w:pStyle w:val="4D24EC08BA77460D9113C17B9E465AA8"/>
          </w:pPr>
          <w:r w:rsidRPr="002512C8">
            <w:rPr>
              <w:lang w:bidi="de-DE"/>
            </w:rPr>
            <w:t>MM</w:t>
          </w:r>
        </w:p>
      </w:docPartBody>
    </w:docPart>
    <w:docPart>
      <w:docPartPr>
        <w:name w:val="F834C0B73E6641DEA1EC931CE9849E2A"/>
        <w:category>
          <w:name w:val="Allgemein"/>
          <w:gallery w:val="placeholder"/>
        </w:category>
        <w:types>
          <w:type w:val="bbPlcHdr"/>
        </w:types>
        <w:behaviors>
          <w:behavior w:val="content"/>
        </w:behaviors>
        <w:guid w:val="{42DF5B60-AFA6-418F-BD02-C26A6907DF8E}"/>
      </w:docPartPr>
      <w:docPartBody>
        <w:p w:rsidR="00A06121" w:rsidRDefault="00A31FAA">
          <w:pPr>
            <w:pStyle w:val="F834C0B73E6641DEA1EC931CE9849E2A"/>
          </w:pPr>
          <w:r w:rsidRPr="002512C8">
            <w:rPr>
              <w:lang w:bidi="de-DE"/>
            </w:rPr>
            <w:t>JJ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CF2"/>
    <w:rsid w:val="0029580E"/>
    <w:rsid w:val="004D3CF2"/>
    <w:rsid w:val="00A06121"/>
    <w:rsid w:val="00A31F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B2CF8FEFA38D4F4684E00CBA04E4C370">
    <w:name w:val="B2CF8FEFA38D4F4684E00CBA04E4C370"/>
  </w:style>
  <w:style w:type="paragraph" w:customStyle="1" w:styleId="961631110A6346BB9D805B2B35CE0AA0">
    <w:name w:val="961631110A6346BB9D805B2B35CE0AA0"/>
  </w:style>
  <w:style w:type="paragraph" w:customStyle="1" w:styleId="DEB0127F33B04DCC8181A0362BE8B0E5">
    <w:name w:val="DEB0127F33B04DCC8181A0362BE8B0E5"/>
  </w:style>
  <w:style w:type="paragraph" w:customStyle="1" w:styleId="6AA1504EB57448CDA336CFEACC8AAD13">
    <w:name w:val="6AA1504EB57448CDA336CFEACC8AAD13"/>
  </w:style>
  <w:style w:type="paragraph" w:customStyle="1" w:styleId="BCF9FBA8A17C4C21A749CB45E6B69249">
    <w:name w:val="BCF9FBA8A17C4C21A749CB45E6B69249"/>
  </w:style>
  <w:style w:type="paragraph" w:customStyle="1" w:styleId="3613610D9EA24587BD8BD608982B97C5">
    <w:name w:val="3613610D9EA24587BD8BD608982B97C5"/>
  </w:style>
  <w:style w:type="paragraph" w:customStyle="1" w:styleId="4D24EC08BA77460D9113C17B9E465AA8">
    <w:name w:val="4D24EC08BA77460D9113C17B9E465AA8"/>
  </w:style>
  <w:style w:type="paragraph" w:customStyle="1" w:styleId="F834C0B73E6641DEA1EC931CE9849E2A">
    <w:name w:val="F834C0B73E6641DEA1EC931CE9849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Praxisaktualisierung für das Gesundheitswesen</Template>
  <TotalTime>0</TotalTime>
  <Pages>1</Pages>
  <Words>162</Words>
  <Characters>983</Characters>
  <Application>Microsoft Office Word</Application>
  <DocSecurity>0</DocSecurity>
  <Lines>140</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2022-11-04T11:42:00Z</dcterms:created>
  <dcterms:modified xsi:type="dcterms:W3CDTF">2022-11-04T11:42:00Z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a62a7800b1c51e976a9b9321c404194eaea4ac4f16bea197ec30004c35154dd0</vt:lpwstr>
  </property>
</Properties>
</file>